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AD31E">
      <w:pPr>
        <w:spacing w:after="40"/>
        <w:jc w:val="center"/>
      </w:pPr>
      <w:r>
        <w:rPr>
          <w:rFonts w:ascii="Arial" w:hAnsi="Arial" w:eastAsia="黑体"/>
          <w:b/>
          <w:color w:val="000000"/>
          <w:sz w:val="36"/>
        </w:rPr>
        <w:t>个人简历</w:t>
      </w:r>
    </w:p>
    <w:p w14:paraId="0FA340E2">
      <w:pPr>
        <w:spacing w:after="120"/>
        <w:jc w:val="center"/>
      </w:pPr>
      <w:r>
        <w:rPr>
          <w:rFonts w:ascii="Arial" w:hAnsi="Arial" w:eastAsia="楷体"/>
          <w:b w:val="0"/>
          <w:color w:val="000000"/>
          <w:sz w:val="22"/>
        </w:rPr>
        <w:t>（应届毕业生版）</w:t>
      </w:r>
    </w:p>
    <w:p w14:paraId="06829559">
      <w:pPr>
        <w:shd w:val="clear" w:color="auto" w:fill="D9D9D9"/>
        <w:spacing w:before="160" w:after="60"/>
      </w:pPr>
      <w:r>
        <w:rPr>
          <w:rFonts w:ascii="Arial" w:hAnsi="Arial" w:eastAsia="黑体"/>
          <w:b/>
          <w:color w:val="000000"/>
          <w:sz w:val="24"/>
        </w:rPr>
        <w:t>一、基本信息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1928"/>
        <w:gridCol w:w="1928"/>
        <w:gridCol w:w="1928"/>
        <w:gridCol w:w="1928"/>
      </w:tblGrid>
      <w:tr w14:paraId="389DC2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47" w:type="dxa"/>
            <w:shd w:val="clear" w:color="auto" w:fill="F2F2F2"/>
            <w:vAlign w:val="center"/>
          </w:tcPr>
          <w:p w14:paraId="0F882B33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姓名</w:t>
            </w:r>
          </w:p>
        </w:tc>
        <w:tc>
          <w:tcPr>
            <w:tcW w:w="2041" w:type="dxa"/>
            <w:vAlign w:val="center"/>
          </w:tcPr>
          <w:p w14:paraId="4E46980B">
            <w:pPr>
              <w:spacing w:before="20" w:after="20"/>
              <w:jc w:val="left"/>
            </w:pPr>
          </w:p>
        </w:tc>
        <w:tc>
          <w:tcPr>
            <w:tcW w:w="1247" w:type="dxa"/>
            <w:vAlign w:val="center"/>
          </w:tcPr>
          <w:p w14:paraId="1A44CD66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性别</w:t>
            </w:r>
          </w:p>
        </w:tc>
        <w:tc>
          <w:tcPr>
            <w:tcW w:w="2041" w:type="dxa"/>
            <w:shd w:val="clear" w:color="auto" w:fill="F2F2F2"/>
            <w:vAlign w:val="center"/>
          </w:tcPr>
          <w:p w14:paraId="57F1F9E2">
            <w:pPr>
              <w:spacing w:before="20" w:after="20"/>
              <w:jc w:val="left"/>
            </w:pPr>
          </w:p>
        </w:tc>
        <w:tc>
          <w:tcPr>
            <w:tcW w:w="3061" w:type="dxa"/>
            <w:vMerge w:val="restart"/>
            <w:vAlign w:val="center"/>
          </w:tcPr>
          <w:p w14:paraId="6936B95D">
            <w:pPr>
              <w:spacing w:before="20" w:after="20"/>
              <w:jc w:val="center"/>
            </w:pPr>
            <w:r>
              <w:rPr>
                <w:rFonts w:ascii="Arial" w:hAnsi="Arial" w:eastAsia="楷体"/>
                <w:b w:val="0"/>
                <w:color w:val="000000"/>
                <w:sz w:val="19"/>
              </w:rPr>
              <w:t>照片</w:t>
            </w:r>
            <w:r>
              <w:rPr>
                <w:rFonts w:ascii="Arial" w:hAnsi="Arial" w:eastAsia="楷体"/>
                <w:b w:val="0"/>
                <w:color w:val="000000"/>
                <w:sz w:val="19"/>
              </w:rPr>
              <w:br w:type="textWrapping"/>
            </w:r>
            <w:r>
              <w:rPr>
                <w:rFonts w:ascii="Arial" w:hAnsi="Arial" w:eastAsia="楷体"/>
                <w:b w:val="0"/>
                <w:color w:val="000000"/>
                <w:sz w:val="19"/>
              </w:rPr>
              <w:t>（近期免冠</w:t>
            </w:r>
            <w:r>
              <w:rPr>
                <w:rFonts w:ascii="Arial" w:hAnsi="Arial" w:eastAsia="楷体"/>
                <w:b w:val="0"/>
                <w:color w:val="000000"/>
                <w:sz w:val="19"/>
              </w:rPr>
              <w:br w:type="textWrapping"/>
            </w:r>
            <w:r>
              <w:rPr>
                <w:rFonts w:ascii="Arial" w:hAnsi="Arial" w:eastAsia="楷体"/>
                <w:b w:val="0"/>
                <w:color w:val="000000"/>
                <w:sz w:val="19"/>
              </w:rPr>
              <w:t>一寸彩照）</w:t>
            </w:r>
          </w:p>
        </w:tc>
      </w:tr>
      <w:tr w14:paraId="78678A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47" w:type="dxa"/>
            <w:shd w:val="clear" w:color="auto" w:fill="F2F2F2"/>
            <w:vAlign w:val="center"/>
          </w:tcPr>
          <w:p w14:paraId="4054CECC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出生年月</w:t>
            </w:r>
          </w:p>
        </w:tc>
        <w:tc>
          <w:tcPr>
            <w:tcW w:w="2041" w:type="dxa"/>
            <w:vAlign w:val="center"/>
          </w:tcPr>
          <w:p w14:paraId="7E5AD988">
            <w:pPr>
              <w:spacing w:before="20" w:after="20"/>
              <w:jc w:val="left"/>
            </w:pPr>
          </w:p>
        </w:tc>
        <w:tc>
          <w:tcPr>
            <w:tcW w:w="1247" w:type="dxa"/>
            <w:vAlign w:val="center"/>
          </w:tcPr>
          <w:p w14:paraId="186C890B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民族</w:t>
            </w:r>
          </w:p>
        </w:tc>
        <w:tc>
          <w:tcPr>
            <w:tcW w:w="2041" w:type="dxa"/>
            <w:shd w:val="clear" w:color="auto" w:fill="F2F2F2"/>
            <w:vAlign w:val="center"/>
          </w:tcPr>
          <w:p w14:paraId="7A9860F3">
            <w:pPr>
              <w:spacing w:before="20" w:after="20"/>
              <w:jc w:val="left"/>
            </w:pPr>
          </w:p>
        </w:tc>
        <w:tc>
          <w:tcPr>
            <w:tcW w:w="3061" w:type="dxa"/>
            <w:vMerge w:val="continue"/>
          </w:tcPr>
          <w:p w14:paraId="5A6EDF57"/>
        </w:tc>
      </w:tr>
      <w:tr w14:paraId="351699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47" w:type="dxa"/>
            <w:shd w:val="clear" w:color="auto" w:fill="F2F2F2"/>
            <w:vAlign w:val="center"/>
          </w:tcPr>
          <w:p w14:paraId="032B2F01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政治面貌</w:t>
            </w:r>
          </w:p>
        </w:tc>
        <w:tc>
          <w:tcPr>
            <w:tcW w:w="2041" w:type="dxa"/>
            <w:vAlign w:val="center"/>
          </w:tcPr>
          <w:p w14:paraId="565310C2">
            <w:pPr>
              <w:spacing w:before="20" w:after="20"/>
              <w:jc w:val="left"/>
            </w:pPr>
          </w:p>
        </w:tc>
        <w:tc>
          <w:tcPr>
            <w:tcW w:w="1247" w:type="dxa"/>
            <w:vAlign w:val="center"/>
          </w:tcPr>
          <w:p w14:paraId="0948603E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籍贯</w:t>
            </w:r>
          </w:p>
        </w:tc>
        <w:tc>
          <w:tcPr>
            <w:tcW w:w="2041" w:type="dxa"/>
            <w:shd w:val="clear" w:color="auto" w:fill="F2F2F2"/>
            <w:vAlign w:val="center"/>
          </w:tcPr>
          <w:p w14:paraId="51409B11">
            <w:pPr>
              <w:spacing w:before="20" w:after="20"/>
              <w:jc w:val="left"/>
            </w:pPr>
          </w:p>
        </w:tc>
        <w:tc>
          <w:tcPr>
            <w:tcW w:w="3061" w:type="dxa"/>
            <w:vMerge w:val="continue"/>
          </w:tcPr>
          <w:p w14:paraId="55720C21"/>
        </w:tc>
      </w:tr>
      <w:tr w14:paraId="58C0D7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47" w:type="dxa"/>
            <w:shd w:val="clear" w:color="auto" w:fill="F2F2F2"/>
            <w:vAlign w:val="center"/>
          </w:tcPr>
          <w:p w14:paraId="7BEDD7AF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学历/学位</w:t>
            </w:r>
          </w:p>
        </w:tc>
        <w:tc>
          <w:tcPr>
            <w:tcW w:w="2041" w:type="dxa"/>
            <w:vAlign w:val="center"/>
          </w:tcPr>
          <w:p w14:paraId="2DBEDB95">
            <w:pPr>
              <w:spacing w:before="20" w:after="20"/>
              <w:jc w:val="left"/>
            </w:pPr>
          </w:p>
        </w:tc>
        <w:tc>
          <w:tcPr>
            <w:tcW w:w="1247" w:type="dxa"/>
            <w:vAlign w:val="center"/>
          </w:tcPr>
          <w:p w14:paraId="64F5A6B4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毕业院校</w:t>
            </w:r>
          </w:p>
        </w:tc>
        <w:tc>
          <w:tcPr>
            <w:tcW w:w="2041" w:type="dxa"/>
            <w:shd w:val="clear" w:color="auto" w:fill="F2F2F2"/>
            <w:vAlign w:val="center"/>
          </w:tcPr>
          <w:p w14:paraId="127E522B">
            <w:pPr>
              <w:spacing w:before="20" w:after="20"/>
              <w:jc w:val="left"/>
            </w:pPr>
          </w:p>
        </w:tc>
        <w:tc>
          <w:tcPr>
            <w:tcW w:w="3061" w:type="dxa"/>
            <w:vMerge w:val="continue"/>
          </w:tcPr>
          <w:p w14:paraId="18A6B443"/>
        </w:tc>
      </w:tr>
      <w:tr w14:paraId="136605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47" w:type="dxa"/>
            <w:shd w:val="clear" w:color="auto" w:fill="F2F2F2"/>
            <w:vAlign w:val="center"/>
          </w:tcPr>
          <w:p w14:paraId="47CA56F0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所学专业</w:t>
            </w:r>
          </w:p>
        </w:tc>
        <w:tc>
          <w:tcPr>
            <w:tcW w:w="2041" w:type="dxa"/>
            <w:vAlign w:val="center"/>
          </w:tcPr>
          <w:p w14:paraId="5F960BCD">
            <w:pPr>
              <w:spacing w:before="20" w:after="20"/>
              <w:jc w:val="left"/>
            </w:pPr>
          </w:p>
        </w:tc>
        <w:tc>
          <w:tcPr>
            <w:tcW w:w="1247" w:type="dxa"/>
            <w:vAlign w:val="center"/>
          </w:tcPr>
          <w:p w14:paraId="4DCCD39E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毕业时间</w:t>
            </w:r>
          </w:p>
        </w:tc>
        <w:tc>
          <w:tcPr>
            <w:tcW w:w="5102" w:type="dxa"/>
            <w:gridSpan w:val="2"/>
            <w:shd w:val="clear" w:color="auto" w:fill="F2F2F2"/>
            <w:vAlign w:val="center"/>
          </w:tcPr>
          <w:p w14:paraId="1A5D452F">
            <w:pPr>
              <w:spacing w:before="20" w:after="20"/>
              <w:jc w:val="left"/>
            </w:pPr>
          </w:p>
        </w:tc>
      </w:tr>
      <w:tr w14:paraId="7CFC60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47" w:type="dxa"/>
            <w:shd w:val="clear" w:color="auto" w:fill="F2F2F2"/>
            <w:vAlign w:val="center"/>
          </w:tcPr>
          <w:p w14:paraId="09DD83FB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教师资格证</w:t>
            </w:r>
          </w:p>
        </w:tc>
        <w:tc>
          <w:tcPr>
            <w:tcW w:w="2041" w:type="dxa"/>
            <w:vAlign w:val="center"/>
          </w:tcPr>
          <w:p w14:paraId="7292FA70">
            <w:pPr>
              <w:spacing w:before="20" w:after="20"/>
              <w:jc w:val="left"/>
            </w:pPr>
          </w:p>
        </w:tc>
        <w:tc>
          <w:tcPr>
            <w:tcW w:w="1247" w:type="dxa"/>
            <w:vAlign w:val="center"/>
          </w:tcPr>
          <w:p w14:paraId="0E1964AD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普通话等级</w:t>
            </w:r>
          </w:p>
        </w:tc>
        <w:tc>
          <w:tcPr>
            <w:tcW w:w="5102" w:type="dxa"/>
            <w:gridSpan w:val="2"/>
            <w:shd w:val="clear" w:color="auto" w:fill="F2F2F2"/>
            <w:vAlign w:val="center"/>
          </w:tcPr>
          <w:p w14:paraId="57731277">
            <w:pPr>
              <w:spacing w:before="20" w:after="20"/>
              <w:jc w:val="left"/>
            </w:pPr>
          </w:p>
        </w:tc>
      </w:tr>
      <w:tr w14:paraId="0F2155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47" w:type="dxa"/>
            <w:shd w:val="clear" w:color="auto" w:fill="F2F2F2"/>
            <w:vAlign w:val="center"/>
          </w:tcPr>
          <w:p w14:paraId="67144646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应聘岗位</w:t>
            </w:r>
          </w:p>
        </w:tc>
        <w:tc>
          <w:tcPr>
            <w:tcW w:w="2041" w:type="dxa"/>
            <w:vAlign w:val="center"/>
          </w:tcPr>
          <w:p w14:paraId="129BA9B5">
            <w:pPr>
              <w:spacing w:before="20" w:after="20"/>
              <w:jc w:val="left"/>
            </w:pPr>
          </w:p>
        </w:tc>
        <w:tc>
          <w:tcPr>
            <w:tcW w:w="1247" w:type="dxa"/>
            <w:vAlign w:val="center"/>
          </w:tcPr>
          <w:p w14:paraId="01F9C993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特长爱好</w:t>
            </w:r>
          </w:p>
        </w:tc>
        <w:tc>
          <w:tcPr>
            <w:tcW w:w="5102" w:type="dxa"/>
            <w:gridSpan w:val="2"/>
            <w:shd w:val="clear" w:color="auto" w:fill="F2F2F2"/>
            <w:vAlign w:val="center"/>
          </w:tcPr>
          <w:p w14:paraId="48C8BC7B">
            <w:pPr>
              <w:spacing w:before="20" w:after="20"/>
              <w:jc w:val="left"/>
            </w:pPr>
          </w:p>
        </w:tc>
      </w:tr>
      <w:tr w14:paraId="1639A5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47" w:type="dxa"/>
            <w:shd w:val="clear" w:color="auto" w:fill="F2F2F2"/>
            <w:vAlign w:val="center"/>
          </w:tcPr>
          <w:p w14:paraId="4F902250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联系电话</w:t>
            </w:r>
          </w:p>
        </w:tc>
        <w:tc>
          <w:tcPr>
            <w:tcW w:w="2041" w:type="dxa"/>
            <w:vAlign w:val="center"/>
          </w:tcPr>
          <w:p w14:paraId="39FC0C12">
            <w:pPr>
              <w:spacing w:before="20" w:after="20"/>
              <w:jc w:val="left"/>
            </w:pPr>
          </w:p>
        </w:tc>
        <w:tc>
          <w:tcPr>
            <w:tcW w:w="1247" w:type="dxa"/>
            <w:vAlign w:val="center"/>
          </w:tcPr>
          <w:p w14:paraId="71D53900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电子邮箱</w:t>
            </w:r>
          </w:p>
        </w:tc>
        <w:tc>
          <w:tcPr>
            <w:tcW w:w="5102" w:type="dxa"/>
            <w:gridSpan w:val="2"/>
            <w:shd w:val="clear" w:color="auto" w:fill="F2F2F2"/>
            <w:vAlign w:val="center"/>
          </w:tcPr>
          <w:p w14:paraId="342C5ED6">
            <w:pPr>
              <w:spacing w:before="20" w:after="20"/>
              <w:jc w:val="left"/>
            </w:pPr>
          </w:p>
        </w:tc>
      </w:tr>
    </w:tbl>
    <w:p w14:paraId="21543191">
      <w:pPr>
        <w:shd w:val="clear" w:color="auto" w:fill="D9D9D9"/>
        <w:spacing w:before="160" w:after="60"/>
        <w:rPr>
          <w:rFonts w:hint="eastAsia" w:eastAsia="黑体"/>
          <w:b w:val="0"/>
          <w:bCs/>
          <w:lang w:eastAsia="zh-CN"/>
        </w:rPr>
      </w:pPr>
      <w:r>
        <w:rPr>
          <w:rFonts w:ascii="Arial" w:hAnsi="Arial" w:eastAsia="黑体"/>
          <w:b/>
          <w:color w:val="000000"/>
          <w:sz w:val="24"/>
        </w:rPr>
        <w:t>二、教育背景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1928"/>
        <w:gridCol w:w="1928"/>
        <w:gridCol w:w="1928"/>
        <w:gridCol w:w="1928"/>
      </w:tblGrid>
      <w:tr w14:paraId="726019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1" w:type="dxa"/>
            <w:shd w:val="clear" w:color="auto" w:fill="D9D9D9"/>
            <w:vAlign w:val="center"/>
          </w:tcPr>
          <w:p w14:paraId="4DD65407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起止时间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57ECA660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学校名称</w:t>
            </w:r>
          </w:p>
        </w:tc>
        <w:tc>
          <w:tcPr>
            <w:tcW w:w="1928" w:type="dxa"/>
            <w:shd w:val="clear" w:color="auto" w:fill="D9D9D9"/>
            <w:vAlign w:val="center"/>
          </w:tcPr>
          <w:p w14:paraId="30866B72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所学专业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7966BAD4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学历/学位</w:t>
            </w:r>
          </w:p>
        </w:tc>
        <w:tc>
          <w:tcPr>
            <w:tcW w:w="2154" w:type="dxa"/>
            <w:shd w:val="clear" w:color="auto" w:fill="D9D9D9"/>
            <w:vAlign w:val="center"/>
          </w:tcPr>
          <w:p w14:paraId="244A53E4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备注</w:t>
            </w:r>
          </w:p>
        </w:tc>
      </w:tr>
      <w:tr w14:paraId="4DA2FF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01" w:type="dxa"/>
          </w:tcPr>
          <w:p w14:paraId="2EEF04B4"/>
        </w:tc>
        <w:tc>
          <w:tcPr>
            <w:tcW w:w="2381" w:type="dxa"/>
          </w:tcPr>
          <w:p w14:paraId="0DA37692"/>
        </w:tc>
        <w:tc>
          <w:tcPr>
            <w:tcW w:w="1928" w:type="dxa"/>
          </w:tcPr>
          <w:p w14:paraId="0F589D17"/>
        </w:tc>
        <w:tc>
          <w:tcPr>
            <w:tcW w:w="1474" w:type="dxa"/>
          </w:tcPr>
          <w:p w14:paraId="23D608E8"/>
        </w:tc>
        <w:tc>
          <w:tcPr>
            <w:tcW w:w="2154" w:type="dxa"/>
          </w:tcPr>
          <w:p w14:paraId="187B7D6D"/>
        </w:tc>
      </w:tr>
      <w:tr w14:paraId="4CB14D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01" w:type="dxa"/>
          </w:tcPr>
          <w:p w14:paraId="29E510B5"/>
        </w:tc>
        <w:tc>
          <w:tcPr>
            <w:tcW w:w="2381" w:type="dxa"/>
          </w:tcPr>
          <w:p w14:paraId="3601716F"/>
        </w:tc>
        <w:tc>
          <w:tcPr>
            <w:tcW w:w="1928" w:type="dxa"/>
          </w:tcPr>
          <w:p w14:paraId="6D7F1C7A"/>
        </w:tc>
        <w:tc>
          <w:tcPr>
            <w:tcW w:w="1474" w:type="dxa"/>
          </w:tcPr>
          <w:p w14:paraId="579CA366"/>
        </w:tc>
        <w:tc>
          <w:tcPr>
            <w:tcW w:w="2154" w:type="dxa"/>
          </w:tcPr>
          <w:p w14:paraId="7BD99432"/>
        </w:tc>
      </w:tr>
      <w:tr w14:paraId="51BF79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01" w:type="dxa"/>
          </w:tcPr>
          <w:p w14:paraId="0F2F9262"/>
        </w:tc>
        <w:tc>
          <w:tcPr>
            <w:tcW w:w="2381" w:type="dxa"/>
          </w:tcPr>
          <w:p w14:paraId="7F6F61B2"/>
        </w:tc>
        <w:tc>
          <w:tcPr>
            <w:tcW w:w="1928" w:type="dxa"/>
          </w:tcPr>
          <w:p w14:paraId="1E7A2994"/>
        </w:tc>
        <w:tc>
          <w:tcPr>
            <w:tcW w:w="1474" w:type="dxa"/>
          </w:tcPr>
          <w:p w14:paraId="19421310"/>
        </w:tc>
        <w:tc>
          <w:tcPr>
            <w:tcW w:w="2154" w:type="dxa"/>
          </w:tcPr>
          <w:p w14:paraId="12A23787"/>
        </w:tc>
      </w:tr>
    </w:tbl>
    <w:p w14:paraId="22E74849">
      <w:pPr>
        <w:shd w:val="clear" w:color="auto" w:fill="D9D9D9"/>
        <w:spacing w:before="160" w:after="60"/>
      </w:pPr>
      <w:r>
        <w:rPr>
          <w:rFonts w:ascii="Arial" w:hAnsi="Arial" w:eastAsia="黑体"/>
          <w:b/>
          <w:color w:val="000000"/>
          <w:sz w:val="24"/>
        </w:rPr>
        <w:t>三、实习经历与社会实践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2409"/>
        <w:gridCol w:w="2409"/>
        <w:gridCol w:w="2409"/>
      </w:tblGrid>
      <w:tr w14:paraId="7526BF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1" w:type="dxa"/>
            <w:shd w:val="clear" w:color="auto" w:fill="D9D9D9"/>
            <w:vAlign w:val="center"/>
          </w:tcPr>
          <w:p w14:paraId="01315BA8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起止时间</w:t>
            </w:r>
          </w:p>
        </w:tc>
        <w:tc>
          <w:tcPr>
            <w:tcW w:w="2494" w:type="dxa"/>
            <w:shd w:val="clear" w:color="auto" w:fill="D9D9D9"/>
            <w:vAlign w:val="center"/>
          </w:tcPr>
          <w:p w14:paraId="3AE958C8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实习/实践单位</w:t>
            </w:r>
          </w:p>
        </w:tc>
        <w:tc>
          <w:tcPr>
            <w:tcW w:w="1814" w:type="dxa"/>
            <w:shd w:val="clear" w:color="auto" w:fill="D9D9D9"/>
            <w:vAlign w:val="center"/>
          </w:tcPr>
          <w:p w14:paraId="66B89BC2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岗位/职务</w:t>
            </w:r>
          </w:p>
        </w:tc>
        <w:tc>
          <w:tcPr>
            <w:tcW w:w="3628" w:type="dxa"/>
            <w:shd w:val="clear" w:color="auto" w:fill="D9D9D9"/>
            <w:vAlign w:val="center"/>
          </w:tcPr>
          <w:p w14:paraId="52C1F427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主要工作内容与成果</w:t>
            </w:r>
          </w:p>
        </w:tc>
      </w:tr>
      <w:tr w14:paraId="49221D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01" w:type="dxa"/>
          </w:tcPr>
          <w:p w14:paraId="58B555D6"/>
        </w:tc>
        <w:tc>
          <w:tcPr>
            <w:tcW w:w="2494" w:type="dxa"/>
          </w:tcPr>
          <w:p w14:paraId="3BCF00BF"/>
        </w:tc>
        <w:tc>
          <w:tcPr>
            <w:tcW w:w="1814" w:type="dxa"/>
          </w:tcPr>
          <w:p w14:paraId="0472223F"/>
        </w:tc>
        <w:tc>
          <w:tcPr>
            <w:tcW w:w="3628" w:type="dxa"/>
          </w:tcPr>
          <w:p w14:paraId="7C84E037"/>
        </w:tc>
      </w:tr>
      <w:tr w14:paraId="48649C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01" w:type="dxa"/>
          </w:tcPr>
          <w:p w14:paraId="0A9F8FDE"/>
        </w:tc>
        <w:tc>
          <w:tcPr>
            <w:tcW w:w="2494" w:type="dxa"/>
          </w:tcPr>
          <w:p w14:paraId="2F685377"/>
        </w:tc>
        <w:tc>
          <w:tcPr>
            <w:tcW w:w="1814" w:type="dxa"/>
          </w:tcPr>
          <w:p w14:paraId="64EC0E72"/>
        </w:tc>
        <w:tc>
          <w:tcPr>
            <w:tcW w:w="3628" w:type="dxa"/>
          </w:tcPr>
          <w:p w14:paraId="0F9FE50E"/>
        </w:tc>
      </w:tr>
      <w:tr w14:paraId="0F36FA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01" w:type="dxa"/>
          </w:tcPr>
          <w:p w14:paraId="6C2266A9"/>
        </w:tc>
        <w:tc>
          <w:tcPr>
            <w:tcW w:w="2494" w:type="dxa"/>
          </w:tcPr>
          <w:p w14:paraId="39C6684F"/>
        </w:tc>
        <w:tc>
          <w:tcPr>
            <w:tcW w:w="1814" w:type="dxa"/>
          </w:tcPr>
          <w:p w14:paraId="5216787E"/>
        </w:tc>
        <w:tc>
          <w:tcPr>
            <w:tcW w:w="3628" w:type="dxa"/>
          </w:tcPr>
          <w:p w14:paraId="74339CD6"/>
        </w:tc>
      </w:tr>
    </w:tbl>
    <w:p w14:paraId="7F4D741F">
      <w:pPr>
        <w:shd w:val="clear" w:color="auto" w:fill="D9D9D9"/>
        <w:spacing w:before="160" w:after="60"/>
      </w:pPr>
      <w:r>
        <w:rPr>
          <w:rFonts w:ascii="Arial" w:hAnsi="Arial" w:eastAsia="黑体"/>
          <w:b/>
          <w:color w:val="000000"/>
          <w:sz w:val="24"/>
        </w:rPr>
        <w:t>四、在校任职及社会活动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3"/>
        <w:gridCol w:w="3213"/>
        <w:gridCol w:w="3213"/>
      </w:tblGrid>
      <w:tr w14:paraId="1C2BAE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1" w:type="dxa"/>
            <w:shd w:val="clear" w:color="auto" w:fill="D9D9D9"/>
            <w:vAlign w:val="center"/>
          </w:tcPr>
          <w:p w14:paraId="172B56D5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时间</w:t>
            </w:r>
          </w:p>
        </w:tc>
        <w:tc>
          <w:tcPr>
            <w:tcW w:w="2494" w:type="dxa"/>
            <w:shd w:val="clear" w:color="auto" w:fill="D9D9D9"/>
            <w:vAlign w:val="center"/>
          </w:tcPr>
          <w:p w14:paraId="62754BF4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担任职务</w:t>
            </w:r>
          </w:p>
        </w:tc>
        <w:tc>
          <w:tcPr>
            <w:tcW w:w="5443" w:type="dxa"/>
            <w:shd w:val="clear" w:color="auto" w:fill="D9D9D9"/>
            <w:vAlign w:val="center"/>
          </w:tcPr>
          <w:p w14:paraId="321309FE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主要活动与成效</w:t>
            </w:r>
          </w:p>
        </w:tc>
      </w:tr>
      <w:tr w14:paraId="56C93D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01" w:type="dxa"/>
          </w:tcPr>
          <w:p w14:paraId="0320E90C"/>
        </w:tc>
        <w:tc>
          <w:tcPr>
            <w:tcW w:w="2494" w:type="dxa"/>
          </w:tcPr>
          <w:p w14:paraId="7E380BD4"/>
        </w:tc>
        <w:tc>
          <w:tcPr>
            <w:tcW w:w="5443" w:type="dxa"/>
          </w:tcPr>
          <w:p w14:paraId="2C26551C"/>
        </w:tc>
      </w:tr>
      <w:tr w14:paraId="511F9B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01" w:type="dxa"/>
          </w:tcPr>
          <w:p w14:paraId="52D36E3A"/>
        </w:tc>
        <w:tc>
          <w:tcPr>
            <w:tcW w:w="2494" w:type="dxa"/>
          </w:tcPr>
          <w:p w14:paraId="5B1996C6"/>
        </w:tc>
        <w:tc>
          <w:tcPr>
            <w:tcW w:w="5443" w:type="dxa"/>
          </w:tcPr>
          <w:p w14:paraId="691F8321"/>
        </w:tc>
      </w:tr>
      <w:tr w14:paraId="24691E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01" w:type="dxa"/>
          </w:tcPr>
          <w:p w14:paraId="744E0482"/>
        </w:tc>
        <w:tc>
          <w:tcPr>
            <w:tcW w:w="2494" w:type="dxa"/>
          </w:tcPr>
          <w:p w14:paraId="40DE13B3"/>
        </w:tc>
        <w:tc>
          <w:tcPr>
            <w:tcW w:w="5443" w:type="dxa"/>
          </w:tcPr>
          <w:p w14:paraId="5935F07E"/>
        </w:tc>
      </w:tr>
    </w:tbl>
    <w:p w14:paraId="6242F8CC">
      <w:pPr>
        <w:shd w:val="clear" w:color="auto" w:fill="D9D9D9"/>
        <w:spacing w:before="160" w:after="60"/>
      </w:pPr>
      <w:r>
        <w:rPr>
          <w:rFonts w:ascii="Arial" w:hAnsi="Arial" w:eastAsia="黑体"/>
          <w:b/>
          <w:color w:val="000000"/>
          <w:sz w:val="24"/>
        </w:rPr>
        <w:t>五、获奖情况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2409"/>
        <w:gridCol w:w="2409"/>
        <w:gridCol w:w="2409"/>
      </w:tblGrid>
      <w:tr w14:paraId="1C4878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1" w:type="dxa"/>
            <w:shd w:val="clear" w:color="auto" w:fill="D9D9D9"/>
            <w:vAlign w:val="center"/>
          </w:tcPr>
          <w:p w14:paraId="25DCE8A8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时间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4C8C044B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获奖名称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2AE800E0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颁奖单位</w:t>
            </w:r>
          </w:p>
        </w:tc>
        <w:tc>
          <w:tcPr>
            <w:tcW w:w="2154" w:type="dxa"/>
            <w:shd w:val="clear" w:color="auto" w:fill="D9D9D9"/>
            <w:vAlign w:val="center"/>
          </w:tcPr>
          <w:p w14:paraId="659CC94C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级别</w:t>
            </w:r>
          </w:p>
        </w:tc>
      </w:tr>
      <w:tr w14:paraId="45CD2B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01" w:type="dxa"/>
          </w:tcPr>
          <w:p w14:paraId="73DC7412"/>
        </w:tc>
        <w:tc>
          <w:tcPr>
            <w:tcW w:w="3402" w:type="dxa"/>
          </w:tcPr>
          <w:p w14:paraId="2587DBC9"/>
        </w:tc>
        <w:tc>
          <w:tcPr>
            <w:tcW w:w="2381" w:type="dxa"/>
          </w:tcPr>
          <w:p w14:paraId="5DE66834"/>
        </w:tc>
        <w:tc>
          <w:tcPr>
            <w:tcW w:w="2154" w:type="dxa"/>
          </w:tcPr>
          <w:p w14:paraId="33A57EBD"/>
        </w:tc>
      </w:tr>
      <w:tr w14:paraId="100BDD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01" w:type="dxa"/>
          </w:tcPr>
          <w:p w14:paraId="5BF4A36C"/>
        </w:tc>
        <w:tc>
          <w:tcPr>
            <w:tcW w:w="3402" w:type="dxa"/>
          </w:tcPr>
          <w:p w14:paraId="21A08D27"/>
        </w:tc>
        <w:tc>
          <w:tcPr>
            <w:tcW w:w="2381" w:type="dxa"/>
          </w:tcPr>
          <w:p w14:paraId="12B131B4"/>
        </w:tc>
        <w:tc>
          <w:tcPr>
            <w:tcW w:w="2154" w:type="dxa"/>
          </w:tcPr>
          <w:p w14:paraId="6E496FDE"/>
        </w:tc>
      </w:tr>
      <w:tr w14:paraId="1F1632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01" w:type="dxa"/>
          </w:tcPr>
          <w:p w14:paraId="348C8038"/>
        </w:tc>
        <w:tc>
          <w:tcPr>
            <w:tcW w:w="3402" w:type="dxa"/>
          </w:tcPr>
          <w:p w14:paraId="76AF48C4"/>
        </w:tc>
        <w:tc>
          <w:tcPr>
            <w:tcW w:w="2381" w:type="dxa"/>
          </w:tcPr>
          <w:p w14:paraId="22A13475"/>
        </w:tc>
        <w:tc>
          <w:tcPr>
            <w:tcW w:w="2154" w:type="dxa"/>
          </w:tcPr>
          <w:p w14:paraId="49C1DA4F"/>
        </w:tc>
      </w:tr>
    </w:tbl>
    <w:p w14:paraId="78254668">
      <w:pPr>
        <w:shd w:val="clear" w:color="auto" w:fill="D9D9D9"/>
        <w:spacing w:before="160" w:after="60"/>
      </w:pPr>
      <w:r>
        <w:rPr>
          <w:rFonts w:ascii="Arial" w:hAnsi="Arial" w:eastAsia="黑体"/>
          <w:b/>
          <w:color w:val="000000"/>
          <w:sz w:val="24"/>
        </w:rPr>
        <w:t>六、专业技能与证书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3"/>
        <w:gridCol w:w="3213"/>
        <w:gridCol w:w="3213"/>
      </w:tblGrid>
      <w:tr w14:paraId="32DDB9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1" w:type="dxa"/>
            <w:shd w:val="clear" w:color="auto" w:fill="D9D9D9"/>
            <w:vAlign w:val="center"/>
          </w:tcPr>
          <w:p w14:paraId="58AB7ED0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类别</w:t>
            </w:r>
          </w:p>
        </w:tc>
        <w:tc>
          <w:tcPr>
            <w:tcW w:w="5102" w:type="dxa"/>
            <w:shd w:val="clear" w:color="auto" w:fill="D9D9D9"/>
            <w:vAlign w:val="center"/>
          </w:tcPr>
          <w:p w14:paraId="2F3A93A3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具体内容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3C83CFEA">
            <w:pPr>
              <w:spacing w:before="20" w:after="2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等级或成绩</w:t>
            </w:r>
          </w:p>
        </w:tc>
      </w:tr>
      <w:tr w14:paraId="1DDEB6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1" w:type="dxa"/>
          </w:tcPr>
          <w:p w14:paraId="5F15F9A4"/>
        </w:tc>
        <w:tc>
          <w:tcPr>
            <w:tcW w:w="5102" w:type="dxa"/>
          </w:tcPr>
          <w:p w14:paraId="02D7128C"/>
        </w:tc>
        <w:tc>
          <w:tcPr>
            <w:tcW w:w="2835" w:type="dxa"/>
          </w:tcPr>
          <w:p w14:paraId="26292783"/>
        </w:tc>
      </w:tr>
      <w:tr w14:paraId="6030FD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1" w:type="dxa"/>
          </w:tcPr>
          <w:p w14:paraId="1CBCEC2F"/>
        </w:tc>
        <w:tc>
          <w:tcPr>
            <w:tcW w:w="5102" w:type="dxa"/>
          </w:tcPr>
          <w:p w14:paraId="6DC797FD"/>
        </w:tc>
        <w:tc>
          <w:tcPr>
            <w:tcW w:w="2835" w:type="dxa"/>
          </w:tcPr>
          <w:p w14:paraId="007F7D6F"/>
        </w:tc>
      </w:tr>
      <w:tr w14:paraId="4654C2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1" w:type="dxa"/>
          </w:tcPr>
          <w:p w14:paraId="02C52949"/>
        </w:tc>
        <w:tc>
          <w:tcPr>
            <w:tcW w:w="5102" w:type="dxa"/>
          </w:tcPr>
          <w:p w14:paraId="1D65C1CD"/>
        </w:tc>
        <w:tc>
          <w:tcPr>
            <w:tcW w:w="2835" w:type="dxa"/>
          </w:tcPr>
          <w:p w14:paraId="385FA372"/>
        </w:tc>
      </w:tr>
      <w:tr w14:paraId="71E015B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1" w:type="dxa"/>
          </w:tcPr>
          <w:p w14:paraId="6B3CD989"/>
        </w:tc>
        <w:tc>
          <w:tcPr>
            <w:tcW w:w="5102" w:type="dxa"/>
          </w:tcPr>
          <w:p w14:paraId="1ACC8EFF"/>
        </w:tc>
        <w:tc>
          <w:tcPr>
            <w:tcW w:w="2835" w:type="dxa"/>
          </w:tcPr>
          <w:p w14:paraId="4295E0A4"/>
        </w:tc>
      </w:tr>
    </w:tbl>
    <w:p w14:paraId="69C86AEC">
      <w:pPr>
        <w:shd w:val="clear" w:color="auto" w:fill="D9D9D9"/>
        <w:spacing w:before="160" w:after="60"/>
      </w:pPr>
      <w:r>
        <w:rPr>
          <w:rFonts w:ascii="Arial" w:hAnsi="Arial" w:eastAsia="黑体"/>
          <w:b/>
          <w:color w:val="000000"/>
          <w:sz w:val="24"/>
        </w:rPr>
        <w:t>七、自我评价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003C44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</w:trPr>
        <w:tc>
          <w:tcPr>
            <w:tcW w:w="9638" w:type="dxa"/>
          </w:tcPr>
          <w:p w14:paraId="32E8F7CC"/>
        </w:tc>
      </w:tr>
    </w:tbl>
    <w:p w14:paraId="068B41C0">
      <w:pPr>
        <w:spacing w:before="0" w:after="0"/>
      </w:pPr>
      <w:r>
        <w:rPr>
          <w:rFonts w:ascii="Arial" w:hAnsi="Arial" w:eastAsia="楷体"/>
          <w:b w:val="0"/>
          <w:color w:val="000000"/>
          <w:sz w:val="19"/>
        </w:rPr>
        <w:t>填表说明：</w:t>
      </w:r>
    </w:p>
    <w:p w14:paraId="46D1C38F">
      <w:pPr>
        <w:spacing w:before="0" w:after="0"/>
      </w:pPr>
      <w:r>
        <w:rPr>
          <w:rFonts w:ascii="Arial" w:hAnsi="Arial" w:eastAsia="楷体"/>
          <w:b w:val="0"/>
          <w:color w:val="000000"/>
          <w:sz w:val="19"/>
        </w:rPr>
        <w:t>1. 请如实、完整填写，各项信息须真实准确，可另附相应证明材料复印件；</w:t>
      </w:r>
    </w:p>
    <w:p w14:paraId="5098E0DC">
      <w:pPr>
        <w:spacing w:before="0" w:after="0"/>
      </w:pPr>
      <w:r>
        <w:rPr>
          <w:rFonts w:ascii="Arial" w:hAnsi="Arial" w:eastAsia="楷体"/>
          <w:b w:val="0"/>
          <w:color w:val="000000"/>
          <w:sz w:val="19"/>
        </w:rPr>
        <w:t>2. 请附近期免冠证件照；如需补充说明，可另附页。</w:t>
      </w:r>
    </w:p>
    <w:sectPr>
      <w:footerReference r:id="rId5" w:type="default"/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1FB70">
    <w:pPr>
      <w:pStyle w:val="24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D41990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D41990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4D174C7"/>
    <w:rsid w:val="4C695DD9"/>
    <w:rsid w:val="668D78AB"/>
    <w:rsid w:val="7376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279</Words>
  <Characters>281</Characters>
  <Lines>0</Lines>
  <Paragraphs>0</Paragraphs>
  <TotalTime>0</TotalTime>
  <ScaleCrop>false</ScaleCrop>
  <LinksUpToDate>false</LinksUpToDate>
  <CharactersWithSpaces>283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周敏</cp:lastModifiedBy>
  <dcterms:modified xsi:type="dcterms:W3CDTF">2026-09-09T00:43:33Z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E03C3BE2EFD84A98958C96E59BAF6AB9_13</vt:lpwstr>
  </property>
  <property fmtid="{D5CDD505-2E9C-101B-9397-08002B2CF9AE}" pid="4" name="KSOTemplateDocerSaveRecord">
    <vt:lpwstr>eyJoZGlkIjoiOTliY2UyNTA2MzFlNGExMWM1YjdlZWU3N2VlODEzMDUiLCJ1c2VySWQiOiIxMDI0NTQ1NTg1In0=</vt:lpwstr>
  </property>
</Properties>
</file>